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DFD39" w14:textId="5C285A92" w:rsidR="003E4AEF" w:rsidRPr="003E4AEF" w:rsidRDefault="003E4AEF" w:rsidP="003E4AEF">
      <w:pPr>
        <w:jc w:val="center"/>
        <w:rPr>
          <w:rFonts w:ascii="Aptos" w:hAnsi="Aptos"/>
          <w:b/>
          <w:bCs/>
          <w:sz w:val="72"/>
          <w:szCs w:val="72"/>
        </w:rPr>
      </w:pPr>
      <w:r>
        <w:rPr>
          <w:rFonts w:ascii="Aptos" w:hAnsi="Aptos"/>
          <w:b/>
          <w:bCs/>
          <w:noProof/>
          <w:sz w:val="72"/>
          <w:szCs w:val="72"/>
        </w:rPr>
        <w:drawing>
          <wp:inline distT="0" distB="0" distL="0" distR="0" wp14:anchorId="13277606" wp14:editId="3A4E60B8">
            <wp:extent cx="1020198" cy="1022350"/>
            <wp:effectExtent l="0" t="0" r="8890" b="6350"/>
            <wp:docPr id="191014550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45503" name="Bildobjekt 19101455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822" cy="1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AEF">
        <w:rPr>
          <w:rFonts w:ascii="Aptos" w:hAnsi="Aptos"/>
          <w:b/>
          <w:bCs/>
          <w:sz w:val="72"/>
          <w:szCs w:val="72"/>
        </w:rPr>
        <w:t>INBJUDAN TILL ÅRSMÖTE</w:t>
      </w:r>
    </w:p>
    <w:p w14:paraId="6D9BB165" w14:textId="77777777" w:rsidR="003E4AEF" w:rsidRPr="003E4AEF" w:rsidRDefault="003E4AEF" w:rsidP="003E4AEF">
      <w:pPr>
        <w:jc w:val="center"/>
        <w:rPr>
          <w:rFonts w:ascii="Aptos" w:hAnsi="Aptos"/>
          <w:b/>
          <w:bCs/>
          <w:color w:val="76923C" w:themeColor="accent6" w:themeShade="BF"/>
          <w:szCs w:val="24"/>
        </w:rPr>
      </w:pPr>
      <w:r w:rsidRPr="003E4AEF">
        <w:rPr>
          <w:rFonts w:ascii="Aptos" w:hAnsi="Aptos"/>
          <w:b/>
          <w:bCs/>
          <w:color w:val="76923C" w:themeColor="accent6" w:themeShade="BF"/>
          <w:szCs w:val="24"/>
        </w:rPr>
        <w:t>Blekinge Ishockeyförbund har härmed nöjet att bjuda in medlemsföreningar, representanter och övriga berörda till årsmöte.</w:t>
      </w:r>
    </w:p>
    <w:p w14:paraId="42539B60" w14:textId="77777777" w:rsidR="003E4AEF" w:rsidRPr="003E4AEF" w:rsidRDefault="003E4AEF" w:rsidP="003E4AEF">
      <w:pPr>
        <w:jc w:val="center"/>
        <w:rPr>
          <w:rFonts w:ascii="Aptos" w:hAnsi="Aptos"/>
          <w:b/>
          <w:bCs/>
          <w:szCs w:val="24"/>
        </w:rPr>
      </w:pPr>
    </w:p>
    <w:p w14:paraId="0EFED839" w14:textId="77777777" w:rsidR="003E4AEF" w:rsidRDefault="003E4AEF" w:rsidP="003E4AEF">
      <w:pPr>
        <w:jc w:val="center"/>
        <w:rPr>
          <w:rFonts w:ascii="Aptos" w:hAnsi="Aptos"/>
          <w:szCs w:val="24"/>
        </w:rPr>
      </w:pPr>
      <w:r w:rsidRPr="003E4AEF">
        <w:rPr>
          <w:rFonts w:ascii="Aptos" w:hAnsi="Aptos"/>
          <w:b/>
          <w:bCs/>
          <w:szCs w:val="24"/>
        </w:rPr>
        <w:t>Datum:</w:t>
      </w:r>
      <w:r w:rsidRPr="003E4AEF">
        <w:rPr>
          <w:rFonts w:ascii="Aptos" w:hAnsi="Aptos"/>
          <w:szCs w:val="24"/>
        </w:rPr>
        <w:t xml:space="preserve"> </w:t>
      </w:r>
      <w:r>
        <w:rPr>
          <w:rFonts w:ascii="Aptos" w:hAnsi="Aptos"/>
          <w:szCs w:val="24"/>
        </w:rPr>
        <w:t>25 Maj 2026</w:t>
      </w:r>
    </w:p>
    <w:p w14:paraId="08F156F2" w14:textId="6E22F0AE" w:rsidR="003E4AEF" w:rsidRDefault="003E4AEF" w:rsidP="003E4AEF">
      <w:pPr>
        <w:jc w:val="center"/>
        <w:rPr>
          <w:rFonts w:ascii="Aptos" w:hAnsi="Aptos"/>
          <w:szCs w:val="24"/>
        </w:rPr>
      </w:pPr>
      <w:r w:rsidRPr="003E4AEF">
        <w:rPr>
          <w:rFonts w:ascii="Aptos" w:hAnsi="Aptos"/>
          <w:b/>
          <w:bCs/>
          <w:szCs w:val="24"/>
        </w:rPr>
        <w:t>Tid:</w:t>
      </w:r>
      <w:r w:rsidRPr="003E4AEF">
        <w:rPr>
          <w:rFonts w:ascii="Aptos" w:hAnsi="Aptos"/>
          <w:szCs w:val="24"/>
        </w:rPr>
        <w:t xml:space="preserve"> </w:t>
      </w:r>
      <w:r>
        <w:rPr>
          <w:rFonts w:ascii="Aptos" w:hAnsi="Aptos"/>
          <w:szCs w:val="24"/>
        </w:rPr>
        <w:t>19:00</w:t>
      </w:r>
      <w:r w:rsidRPr="003E4AEF">
        <w:rPr>
          <w:rFonts w:ascii="Aptos" w:hAnsi="Aptos"/>
          <w:szCs w:val="24"/>
        </w:rPr>
        <w:br/>
      </w:r>
      <w:r w:rsidRPr="003E4AEF">
        <w:rPr>
          <w:rFonts w:ascii="Aptos" w:hAnsi="Aptos"/>
          <w:b/>
          <w:bCs/>
          <w:szCs w:val="24"/>
        </w:rPr>
        <w:t>Plats:</w:t>
      </w:r>
      <w:r w:rsidRPr="003E4AEF">
        <w:rPr>
          <w:rFonts w:ascii="Aptos" w:hAnsi="Aptos"/>
          <w:szCs w:val="24"/>
        </w:rPr>
        <w:t xml:space="preserve"> </w:t>
      </w:r>
      <w:r>
        <w:rPr>
          <w:rFonts w:ascii="Aptos" w:hAnsi="Aptos"/>
          <w:szCs w:val="24"/>
        </w:rPr>
        <w:t xml:space="preserve">Stålhallen Olofström </w:t>
      </w:r>
    </w:p>
    <w:p w14:paraId="6E87B9FD" w14:textId="77777777" w:rsidR="003E4AEF" w:rsidRPr="003E4AEF" w:rsidRDefault="003E4AEF" w:rsidP="003E4AEF">
      <w:pPr>
        <w:jc w:val="center"/>
        <w:rPr>
          <w:rFonts w:ascii="Aptos" w:hAnsi="Aptos"/>
          <w:szCs w:val="24"/>
        </w:rPr>
      </w:pPr>
    </w:p>
    <w:p w14:paraId="2DA14114" w14:textId="77777777" w:rsidR="003E4AEF" w:rsidRPr="003E4AEF" w:rsidRDefault="003E4AEF" w:rsidP="003E4AEF">
      <w:pPr>
        <w:jc w:val="center"/>
        <w:rPr>
          <w:rFonts w:ascii="Aptos" w:hAnsi="Aptos"/>
          <w:szCs w:val="24"/>
        </w:rPr>
      </w:pPr>
      <w:r w:rsidRPr="003E4AEF">
        <w:rPr>
          <w:rFonts w:ascii="Aptos" w:hAnsi="Aptos"/>
          <w:b/>
          <w:bCs/>
          <w:color w:val="76923C" w:themeColor="accent6" w:themeShade="BF"/>
          <w:szCs w:val="24"/>
        </w:rPr>
        <w:t>Dagordning:</w:t>
      </w:r>
      <w:r w:rsidRPr="003E4AEF">
        <w:rPr>
          <w:rFonts w:ascii="Aptos" w:hAnsi="Aptos"/>
          <w:color w:val="76923C" w:themeColor="accent6" w:themeShade="BF"/>
          <w:szCs w:val="24"/>
        </w:rPr>
        <w:br/>
      </w:r>
      <w:r w:rsidRPr="003E4AEF">
        <w:rPr>
          <w:rFonts w:ascii="Aptos" w:hAnsi="Aptos"/>
          <w:szCs w:val="24"/>
        </w:rPr>
        <w:t>Årsmötet kommer att behandla stadgeenliga ärenden, inklusive verksamhets- och förvaltningsberättelse, ekonomisk redovisning, ansvarsfrihet för styrelsen samt val av styrelse och övriga funktionärer.</w:t>
      </w:r>
    </w:p>
    <w:p w14:paraId="1E4A7AD4" w14:textId="59EA4F74" w:rsidR="003E4AEF" w:rsidRDefault="003E4AEF" w:rsidP="003E4AEF">
      <w:pPr>
        <w:jc w:val="center"/>
        <w:rPr>
          <w:rFonts w:ascii="Aptos" w:hAnsi="Aptos"/>
          <w:szCs w:val="24"/>
        </w:rPr>
      </w:pPr>
      <w:r w:rsidRPr="003E4AEF">
        <w:rPr>
          <w:rFonts w:ascii="Aptos" w:hAnsi="Aptos"/>
          <w:szCs w:val="24"/>
        </w:rPr>
        <w:t xml:space="preserve">Handlingar inför mötet kommer att finnas tillgängliga senast </w:t>
      </w:r>
      <w:proofErr w:type="gramStart"/>
      <w:r>
        <w:rPr>
          <w:rFonts w:ascii="Aptos" w:hAnsi="Aptos"/>
          <w:szCs w:val="24"/>
        </w:rPr>
        <w:t>250511</w:t>
      </w:r>
      <w:proofErr w:type="gramEnd"/>
      <w:r>
        <w:rPr>
          <w:rFonts w:ascii="Aptos" w:hAnsi="Aptos"/>
          <w:szCs w:val="24"/>
        </w:rPr>
        <w:t xml:space="preserve"> o</w:t>
      </w:r>
      <w:r w:rsidRPr="003E4AEF">
        <w:rPr>
          <w:rFonts w:ascii="Aptos" w:hAnsi="Aptos"/>
          <w:szCs w:val="24"/>
        </w:rPr>
        <w:t xml:space="preserve">ch kan begäras via </w:t>
      </w:r>
      <w:r>
        <w:rPr>
          <w:rFonts w:ascii="Aptos" w:hAnsi="Aptos"/>
          <w:szCs w:val="24"/>
        </w:rPr>
        <w:t xml:space="preserve">ett </w:t>
      </w:r>
      <w:proofErr w:type="gramStart"/>
      <w:r>
        <w:rPr>
          <w:rFonts w:ascii="Aptos" w:hAnsi="Aptos"/>
          <w:szCs w:val="24"/>
        </w:rPr>
        <w:t>mail</w:t>
      </w:r>
      <w:proofErr w:type="gramEnd"/>
      <w:r>
        <w:rPr>
          <w:rFonts w:ascii="Aptos" w:hAnsi="Aptos"/>
          <w:szCs w:val="24"/>
        </w:rPr>
        <w:t xml:space="preserve"> till </w:t>
      </w:r>
      <w:hyperlink r:id="rId8" w:history="1">
        <w:r w:rsidRPr="004265D8">
          <w:rPr>
            <w:rStyle w:val="Hyperlnk"/>
            <w:rFonts w:ascii="Aptos" w:hAnsi="Aptos"/>
            <w:szCs w:val="24"/>
          </w:rPr>
          <w:t>kansli@blekingehockey.se</w:t>
        </w:r>
      </w:hyperlink>
    </w:p>
    <w:p w14:paraId="0E1E111C" w14:textId="77777777" w:rsidR="003E4AEF" w:rsidRPr="003E4AEF" w:rsidRDefault="003E4AEF" w:rsidP="003E4AEF">
      <w:pPr>
        <w:jc w:val="center"/>
        <w:rPr>
          <w:rFonts w:ascii="Aptos" w:hAnsi="Aptos"/>
          <w:szCs w:val="24"/>
        </w:rPr>
      </w:pPr>
    </w:p>
    <w:p w14:paraId="2A56D356" w14:textId="4E1A70B0" w:rsidR="003E4AEF" w:rsidRPr="003E4AEF" w:rsidRDefault="003E4AEF" w:rsidP="003E4AEF">
      <w:pPr>
        <w:jc w:val="center"/>
        <w:rPr>
          <w:rFonts w:ascii="Aptos" w:hAnsi="Aptos"/>
          <w:szCs w:val="24"/>
        </w:rPr>
      </w:pPr>
      <w:r w:rsidRPr="003E4AEF">
        <w:rPr>
          <w:rFonts w:ascii="Aptos" w:hAnsi="Aptos"/>
          <w:b/>
          <w:bCs/>
          <w:color w:val="76923C" w:themeColor="accent6" w:themeShade="BF"/>
          <w:szCs w:val="24"/>
        </w:rPr>
        <w:t>Anmälan:</w:t>
      </w:r>
      <w:r w:rsidRPr="003E4AEF">
        <w:rPr>
          <w:rFonts w:ascii="Aptos" w:hAnsi="Aptos"/>
          <w:color w:val="76923C" w:themeColor="accent6" w:themeShade="BF"/>
          <w:szCs w:val="24"/>
        </w:rPr>
        <w:br/>
      </w:r>
      <w:r w:rsidRPr="003E4AEF">
        <w:rPr>
          <w:rFonts w:ascii="Aptos" w:hAnsi="Aptos"/>
          <w:szCs w:val="24"/>
        </w:rPr>
        <w:t xml:space="preserve">Vi ber er att anmäla deltagande senast </w:t>
      </w:r>
      <w:proofErr w:type="gramStart"/>
      <w:r>
        <w:rPr>
          <w:rFonts w:ascii="Aptos" w:hAnsi="Aptos"/>
          <w:szCs w:val="24"/>
        </w:rPr>
        <w:t>20250518</w:t>
      </w:r>
      <w:proofErr w:type="gramEnd"/>
      <w:r w:rsidRPr="003E4AEF">
        <w:rPr>
          <w:rFonts w:ascii="Aptos" w:hAnsi="Aptos"/>
          <w:szCs w:val="24"/>
        </w:rPr>
        <w:t xml:space="preserve"> till </w:t>
      </w:r>
      <w:r>
        <w:rPr>
          <w:rFonts w:ascii="Aptos" w:hAnsi="Aptos"/>
          <w:szCs w:val="24"/>
        </w:rPr>
        <w:t>kansli@blekingehockey.se</w:t>
      </w:r>
    </w:p>
    <w:p w14:paraId="5FF6462F" w14:textId="77777777" w:rsidR="003E4AEF" w:rsidRPr="003E4AEF" w:rsidRDefault="003E4AEF" w:rsidP="003E4AEF">
      <w:pPr>
        <w:jc w:val="center"/>
        <w:rPr>
          <w:rFonts w:ascii="Aptos" w:hAnsi="Aptos"/>
          <w:szCs w:val="24"/>
        </w:rPr>
      </w:pPr>
      <w:r w:rsidRPr="003E4AEF">
        <w:rPr>
          <w:rFonts w:ascii="Aptos" w:hAnsi="Aptos"/>
          <w:szCs w:val="24"/>
        </w:rPr>
        <w:t>Varje medlemsförening äger rätt att representeras enligt gällande stadgar.</w:t>
      </w:r>
    </w:p>
    <w:p w14:paraId="05EF5EE8" w14:textId="77777777" w:rsidR="003E4AEF" w:rsidRPr="003E4AEF" w:rsidRDefault="003E4AEF" w:rsidP="003E4AEF">
      <w:pPr>
        <w:jc w:val="center"/>
        <w:rPr>
          <w:rFonts w:ascii="Aptos" w:hAnsi="Aptos"/>
          <w:b/>
          <w:bCs/>
          <w:color w:val="76923C" w:themeColor="accent6" w:themeShade="BF"/>
          <w:szCs w:val="24"/>
        </w:rPr>
      </w:pPr>
      <w:r w:rsidRPr="003E4AEF">
        <w:rPr>
          <w:rFonts w:ascii="Aptos" w:hAnsi="Aptos"/>
          <w:b/>
          <w:bCs/>
          <w:color w:val="76923C" w:themeColor="accent6" w:themeShade="BF"/>
          <w:szCs w:val="24"/>
        </w:rPr>
        <w:t>Varmt välkomna!</w:t>
      </w:r>
    </w:p>
    <w:p w14:paraId="1C16E75D" w14:textId="67FA4717" w:rsidR="003E4AEF" w:rsidRPr="003E4AEF" w:rsidRDefault="003E4AEF" w:rsidP="003E4AEF">
      <w:pPr>
        <w:jc w:val="center"/>
        <w:rPr>
          <w:rFonts w:ascii="Aptos" w:hAnsi="Aptos"/>
          <w:szCs w:val="24"/>
        </w:rPr>
      </w:pPr>
      <w:r w:rsidRPr="003E4AEF">
        <w:rPr>
          <w:rFonts w:ascii="Aptos" w:hAnsi="Aptos"/>
          <w:color w:val="76923C" w:themeColor="accent6" w:themeShade="BF"/>
          <w:szCs w:val="24"/>
        </w:rPr>
        <w:t>Med vänliga hälsningar,</w:t>
      </w:r>
      <w:r w:rsidRPr="003E4AEF">
        <w:rPr>
          <w:rFonts w:ascii="Aptos" w:hAnsi="Aptos"/>
          <w:color w:val="76923C" w:themeColor="accent6" w:themeShade="BF"/>
          <w:szCs w:val="24"/>
        </w:rPr>
        <w:br/>
      </w:r>
      <w:r w:rsidRPr="003E4AEF">
        <w:rPr>
          <w:rFonts w:ascii="Aptos" w:hAnsi="Aptos"/>
          <w:b/>
          <w:bCs/>
          <w:color w:val="76923C" w:themeColor="accent6" w:themeShade="BF"/>
          <w:szCs w:val="24"/>
        </w:rPr>
        <w:t>Blekinge Ishockeyförbund</w:t>
      </w:r>
      <w:r w:rsidRPr="003E4AEF">
        <w:rPr>
          <w:rFonts w:ascii="Aptos" w:hAnsi="Aptos"/>
          <w:szCs w:val="24"/>
        </w:rPr>
        <w:br/>
      </w:r>
      <w:r>
        <w:rPr>
          <w:rFonts w:ascii="Aptos" w:hAnsi="Aptos"/>
          <w:szCs w:val="24"/>
        </w:rPr>
        <w:t>Ordförande Linda Blomqvist</w:t>
      </w:r>
      <w:r w:rsidRPr="003E4AEF">
        <w:rPr>
          <w:rFonts w:ascii="Aptos" w:hAnsi="Aptos"/>
          <w:szCs w:val="24"/>
        </w:rPr>
        <w:br/>
      </w:r>
      <w:proofErr w:type="gramStart"/>
      <w:r>
        <w:rPr>
          <w:rFonts w:ascii="Aptos" w:hAnsi="Aptos"/>
          <w:szCs w:val="24"/>
        </w:rPr>
        <w:t>0708-180223</w:t>
      </w:r>
      <w:proofErr w:type="gramEnd"/>
      <w:r w:rsidRPr="003E4AEF">
        <w:rPr>
          <w:rFonts w:ascii="Aptos" w:hAnsi="Aptos"/>
          <w:szCs w:val="24"/>
        </w:rPr>
        <w:br/>
      </w:r>
      <w:r>
        <w:rPr>
          <w:rFonts w:ascii="Aptos" w:hAnsi="Aptos"/>
          <w:szCs w:val="24"/>
        </w:rPr>
        <w:t>ordforande@blekingehockey.se</w:t>
      </w:r>
    </w:p>
    <w:p w14:paraId="02DBA543" w14:textId="4EE7578F" w:rsidR="003E4AEF" w:rsidRPr="003E4AEF" w:rsidRDefault="003E4AEF" w:rsidP="003E4AEF">
      <w:pPr>
        <w:jc w:val="center"/>
        <w:rPr>
          <w:rFonts w:ascii="Aptos" w:hAnsi="Aptos"/>
          <w:color w:val="76923C" w:themeColor="accent6" w:themeShade="BF"/>
          <w:szCs w:val="24"/>
        </w:rPr>
      </w:pPr>
      <w:r w:rsidRPr="003E4AEF">
        <w:rPr>
          <w:rFonts w:ascii="Aptos" w:hAnsi="Aptos"/>
          <w:color w:val="76923C" w:themeColor="accent6" w:themeShade="BF"/>
          <w:szCs w:val="24"/>
        </w:rPr>
        <w:t>Måndag 25 Maj 19:00 i Stålhallen, Olofström</w:t>
      </w:r>
    </w:p>
    <w:p w14:paraId="3F3427CA" w14:textId="77777777" w:rsidR="003E4AEF" w:rsidRPr="003E4AEF" w:rsidRDefault="003E4AEF" w:rsidP="003E4AEF">
      <w:pPr>
        <w:jc w:val="center"/>
        <w:rPr>
          <w:rFonts w:ascii="Aptos" w:hAnsi="Aptos"/>
          <w:szCs w:val="24"/>
        </w:rPr>
      </w:pPr>
    </w:p>
    <w:p w14:paraId="270E7444" w14:textId="77777777" w:rsidR="003E4AEF" w:rsidRPr="003E4AEF" w:rsidRDefault="003E4AEF" w:rsidP="003E4AEF">
      <w:pPr>
        <w:jc w:val="center"/>
        <w:rPr>
          <w:rFonts w:ascii="Aptos" w:hAnsi="Aptos"/>
          <w:szCs w:val="24"/>
        </w:rPr>
      </w:pPr>
    </w:p>
    <w:p w14:paraId="5C15CF1D" w14:textId="77777777" w:rsidR="003E4AEF" w:rsidRPr="003E4AEF" w:rsidRDefault="003E4AEF" w:rsidP="003E4AEF">
      <w:pPr>
        <w:jc w:val="center"/>
        <w:rPr>
          <w:rFonts w:ascii="Aptos" w:hAnsi="Aptos"/>
          <w:szCs w:val="24"/>
        </w:rPr>
      </w:pPr>
    </w:p>
    <w:sectPr w:rsidR="003E4AEF" w:rsidRPr="003E4AEF" w:rsidSect="00583C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888" w:right="862" w:bottom="1418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0396D" w14:textId="77777777" w:rsidR="003B37AF" w:rsidRDefault="003B37AF">
      <w:pPr>
        <w:spacing w:after="0" w:line="240" w:lineRule="auto"/>
      </w:pPr>
      <w:r>
        <w:separator/>
      </w:r>
    </w:p>
  </w:endnote>
  <w:endnote w:type="continuationSeparator" w:id="0">
    <w:p w14:paraId="276FFD4E" w14:textId="77777777" w:rsidR="003B37AF" w:rsidRDefault="003B3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7D73E" w14:textId="77777777" w:rsidR="007E0D6E" w:rsidRDefault="007E0D6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155C0775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76AE3CB6" w14:textId="77777777" w:rsidR="00115663" w:rsidRDefault="00115663" w:rsidP="00115663">
          <w:pPr>
            <w:pStyle w:val="Sidfot"/>
            <w:spacing w:after="0"/>
            <w:jc w:val="left"/>
          </w:pPr>
          <w:r>
            <w:rPr>
              <w:noProof/>
              <w:lang w:bidi="sv-SE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14" name="Bild 14" descr="Flera gröna vågor som abstrakt design i sidfo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121EEC3A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049CE58C" w14:textId="77777777" w:rsidR="002E1A5A" w:rsidRDefault="002E1A5A" w:rsidP="002E1A5A">
          <w:pPr>
            <w:pStyle w:val="Sidfot"/>
            <w:spacing w:after="0"/>
          </w:pPr>
          <w:r>
            <w:rPr>
              <w:noProof/>
              <w:lang w:bidi="sv-SE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Bild 15" descr="design med gröna våg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CBE81" w14:textId="77777777" w:rsidR="003B37AF" w:rsidRDefault="003B37AF">
      <w:pPr>
        <w:spacing w:after="0" w:line="240" w:lineRule="auto"/>
      </w:pPr>
      <w:r>
        <w:separator/>
      </w:r>
    </w:p>
  </w:footnote>
  <w:footnote w:type="continuationSeparator" w:id="0">
    <w:p w14:paraId="5DB59A93" w14:textId="77777777" w:rsidR="003B37AF" w:rsidRDefault="003B3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97238" w14:textId="77777777" w:rsidR="007E0D6E" w:rsidRDefault="007E0D6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DA6151C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450A77E3" w14:textId="77777777" w:rsidR="00115663" w:rsidRDefault="00115663" w:rsidP="00115663">
          <w:pPr>
            <w:pStyle w:val="Sidhuvud"/>
          </w:pPr>
          <w:r>
            <w:rPr>
              <w:noProof/>
              <w:lang w:bidi="sv-SE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Bild 13" descr="Flera gröna vågor som abstrakt design i sidhuvud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73EDA" w14:textId="77777777" w:rsidR="00E71405" w:rsidRDefault="007E3A99">
    <w:r>
      <w:rPr>
        <w:lang w:bidi="sv-SE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5631377">
    <w:abstractNumId w:val="9"/>
  </w:num>
  <w:num w:numId="2" w16cid:durableId="1225457913">
    <w:abstractNumId w:val="7"/>
  </w:num>
  <w:num w:numId="3" w16cid:durableId="528568443">
    <w:abstractNumId w:val="6"/>
  </w:num>
  <w:num w:numId="4" w16cid:durableId="2021618287">
    <w:abstractNumId w:val="5"/>
  </w:num>
  <w:num w:numId="5" w16cid:durableId="1709722529">
    <w:abstractNumId w:val="4"/>
  </w:num>
  <w:num w:numId="6" w16cid:durableId="1596743415">
    <w:abstractNumId w:val="8"/>
  </w:num>
  <w:num w:numId="7" w16cid:durableId="442968159">
    <w:abstractNumId w:val="3"/>
  </w:num>
  <w:num w:numId="8" w16cid:durableId="1223443855">
    <w:abstractNumId w:val="2"/>
  </w:num>
  <w:num w:numId="9" w16cid:durableId="1317995928">
    <w:abstractNumId w:val="1"/>
  </w:num>
  <w:num w:numId="10" w16cid:durableId="1952661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AEF"/>
    <w:rsid w:val="00066E19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B37AF"/>
    <w:rsid w:val="003E4AEF"/>
    <w:rsid w:val="003F7C02"/>
    <w:rsid w:val="00462B54"/>
    <w:rsid w:val="00497073"/>
    <w:rsid w:val="004C595E"/>
    <w:rsid w:val="00535A9A"/>
    <w:rsid w:val="00576382"/>
    <w:rsid w:val="00583C88"/>
    <w:rsid w:val="00620729"/>
    <w:rsid w:val="00673242"/>
    <w:rsid w:val="00691768"/>
    <w:rsid w:val="006F0367"/>
    <w:rsid w:val="007826F2"/>
    <w:rsid w:val="007915E1"/>
    <w:rsid w:val="007C4A68"/>
    <w:rsid w:val="007E0D6E"/>
    <w:rsid w:val="007E3A99"/>
    <w:rsid w:val="00842E65"/>
    <w:rsid w:val="008658F6"/>
    <w:rsid w:val="008945AC"/>
    <w:rsid w:val="009439AA"/>
    <w:rsid w:val="00A03602"/>
    <w:rsid w:val="00A45E55"/>
    <w:rsid w:val="00B22EC4"/>
    <w:rsid w:val="00B54EAE"/>
    <w:rsid w:val="00B552FE"/>
    <w:rsid w:val="00BA5A05"/>
    <w:rsid w:val="00BC06ED"/>
    <w:rsid w:val="00CE2CAB"/>
    <w:rsid w:val="00D67F1F"/>
    <w:rsid w:val="00D904CD"/>
    <w:rsid w:val="00DA5DE0"/>
    <w:rsid w:val="00DE3E34"/>
    <w:rsid w:val="00DE4C30"/>
    <w:rsid w:val="00E041D6"/>
    <w:rsid w:val="00E32718"/>
    <w:rsid w:val="00E71405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34F160"/>
  <w15:chartTrackingRefBased/>
  <w15:docId w15:val="{A4DD21E2-BD2E-46A1-AFB8-196F547BE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Rubrik1">
    <w:name w:val="heading 1"/>
    <w:basedOn w:val="Normal"/>
    <w:next w:val="Kontaktinformation"/>
    <w:link w:val="Rubrik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Rubrik2">
    <w:name w:val="heading 2"/>
    <w:basedOn w:val="Normal"/>
    <w:next w:val="Normal"/>
    <w:link w:val="Rubrik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Rubrik4">
    <w:name w:val="heading 4"/>
    <w:basedOn w:val="Normal"/>
    <w:next w:val="Normal"/>
    <w:link w:val="Rubrik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Rubrik5">
    <w:name w:val="heading 5"/>
    <w:basedOn w:val="Normal"/>
    <w:next w:val="Normal"/>
    <w:link w:val="Rubrik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Rubrik6">
    <w:name w:val="heading 6"/>
    <w:basedOn w:val="Normal"/>
    <w:next w:val="Normal"/>
    <w:link w:val="Rubrik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Rubrik7">
    <w:name w:val="heading 7"/>
    <w:basedOn w:val="Normal"/>
    <w:next w:val="Normal"/>
    <w:link w:val="Rubrik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Rubrik8">
    <w:name w:val="heading 8"/>
    <w:basedOn w:val="Normal"/>
    <w:next w:val="Normal"/>
    <w:link w:val="Rubrik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Sidhuvud">
    <w:name w:val="header"/>
    <w:basedOn w:val="Normal"/>
    <w:link w:val="SidhuvudChar"/>
    <w:uiPriority w:val="99"/>
    <w:unhideWhenUsed/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fot">
    <w:name w:val="footer"/>
    <w:basedOn w:val="Normal"/>
    <w:link w:val="SidfotChar"/>
    <w:uiPriority w:val="99"/>
    <w:unhideWhenUsed/>
    <w:pPr>
      <w:spacing w:after="40"/>
      <w:jc w:val="center"/>
    </w:pPr>
  </w:style>
  <w:style w:type="character" w:customStyle="1" w:styleId="SidfotChar">
    <w:name w:val="Sidfot Char"/>
    <w:basedOn w:val="Standardstycketeckensnitt"/>
    <w:link w:val="Sidfot"/>
    <w:uiPriority w:val="99"/>
  </w:style>
  <w:style w:type="paragraph" w:customStyle="1" w:styleId="Kontaktinformation">
    <w:name w:val="Kontaktinformation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Avslutandetext">
    <w:name w:val="Closing"/>
    <w:basedOn w:val="Normal"/>
    <w:next w:val="Signatur"/>
    <w:link w:val="Avslutandetext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AvslutandetextChar">
    <w:name w:val="Avslutande text Char"/>
    <w:basedOn w:val="Standardstycketeckensnitt"/>
    <w:link w:val="Avslutandetext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">
    <w:name w:val="Signature"/>
    <w:basedOn w:val="Normal"/>
    <w:next w:val="Normal"/>
    <w:link w:val="Signatur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Char">
    <w:name w:val="Signatur Char"/>
    <w:basedOn w:val="Standardstycketeckensnitt"/>
    <w:link w:val="Signatur"/>
    <w:uiPriority w:val="6"/>
    <w:rPr>
      <w:rFonts w:eastAsiaTheme="minorEastAsia"/>
      <w:bCs/>
      <w:szCs w:val="18"/>
    </w:rPr>
  </w:style>
  <w:style w:type="paragraph" w:styleId="Inledning">
    <w:name w:val="Salutation"/>
    <w:basedOn w:val="Normal"/>
    <w:next w:val="Normal"/>
    <w:link w:val="Inledning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InledningChar">
    <w:name w:val="Inledning Char"/>
    <w:basedOn w:val="Standardstycketeckensnitt"/>
    <w:link w:val="Inledning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ark">
    <w:name w:val="Strong"/>
    <w:basedOn w:val="Standardstycketeckensnitt"/>
    <w:uiPriority w:val="22"/>
    <w:qFormat/>
    <w:rPr>
      <w:b/>
      <w:bCs/>
      <w:color w:val="3D5157" w:themeColor="accent2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lrutnt">
    <w:name w:val="Table Grid"/>
    <w:basedOn w:val="Normaltabel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Rubrik5Char">
    <w:name w:val="Rubrik 5 Char"/>
    <w:basedOn w:val="Standardstycketeckensnitt"/>
    <w:link w:val="Rubri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Rubrik6Char">
    <w:name w:val="Rubrik 6 Char"/>
    <w:basedOn w:val="Standardstycketeckensnitt"/>
    <w:link w:val="Rubri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Rubrik3Char">
    <w:name w:val="Rubrik 3 Char"/>
    <w:basedOn w:val="Standardstycketeckensnitt"/>
    <w:link w:val="Rubri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Indragetstycke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AnvndHyperlnk">
    <w:name w:val="FollowedHyperlink"/>
    <w:basedOn w:val="Standardstycketeckensnit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nk">
    <w:name w:val="Hyperlink"/>
    <w:basedOn w:val="Standardstycketeckensnitt"/>
    <w:uiPriority w:val="99"/>
    <w:unhideWhenUsed/>
    <w:rsid w:val="009439AA"/>
    <w:rPr>
      <w:color w:val="3D5157" w:themeColor="accent2"/>
      <w:u w:val="single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Betoning">
    <w:name w:val="Emphasis"/>
    <w:basedOn w:val="Standardstycketeckensnitt"/>
    <w:uiPriority w:val="20"/>
    <w:semiHidden/>
    <w:unhideWhenUsed/>
    <w:qFormat/>
    <w:rsid w:val="00D904CD"/>
    <w:rPr>
      <w:i/>
      <w:iCs/>
    </w:rPr>
  </w:style>
  <w:style w:type="character" w:customStyle="1" w:styleId="Rubrik7Char">
    <w:name w:val="Rubrik 7 Char"/>
    <w:basedOn w:val="Standardstycketeckensnitt"/>
    <w:link w:val="Rubri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Rubrik8Char">
    <w:name w:val="Rubrik 8 Char"/>
    <w:basedOn w:val="Standardstycketeckensnitt"/>
    <w:link w:val="Rubri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Ingetavstnd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Underrubrik">
    <w:name w:val="Subtitle"/>
    <w:basedOn w:val="Normal"/>
    <w:next w:val="Normal"/>
    <w:link w:val="Underrubrik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Rubrik">
    <w:name w:val="Title"/>
    <w:basedOn w:val="Normal"/>
    <w:next w:val="Normal"/>
    <w:link w:val="Rubrik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lstomnmnande">
    <w:name w:val="Unresolved Mention"/>
    <w:basedOn w:val="Standardstycketeckensnitt"/>
    <w:uiPriority w:val="99"/>
    <w:semiHidden/>
    <w:unhideWhenUsed/>
    <w:rsid w:val="003E4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sli@blekingehockey.s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.blomqvist\AppData\Roaming\Microsoft\Templates\Brevpapper%20(gr&#246;n%20v&#229;g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Brevpapper (grön våg)</Template>
  <TotalTime>12</TotalTime>
  <Pages>1</Pages>
  <Words>148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Blomqvist</dc:creator>
  <cp:keywords/>
  <dc:description/>
  <cp:lastModifiedBy>Linda Blomqvist</cp:lastModifiedBy>
  <cp:revision>1</cp:revision>
  <dcterms:created xsi:type="dcterms:W3CDTF">2026-04-20T19:02:00Z</dcterms:created>
  <dcterms:modified xsi:type="dcterms:W3CDTF">2026-04-20T19:14:00Z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